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0678/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</w:t>
      </w:r>
      <w:r>
        <w:rPr>
          <w:rStyle w:val="cat-PhoneNumbergrp-24rplc-0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PhoneNumbergrp-25rplc-1"/>
          <w:rFonts w:ascii="Times New Roman" w:eastAsia="Times New Roman" w:hAnsi="Times New Roman" w:cs="Times New Roman"/>
          <w:sz w:val="28"/>
          <w:szCs w:val="28"/>
        </w:rPr>
        <w:t>телефон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Dategrp-7rplc-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Style w:val="cat-Addressgrp-0rplc-3"/>
          <w:rFonts w:ascii="Times New Roman" w:eastAsia="Times New Roman" w:hAnsi="Times New Roman" w:cs="Times New Roman"/>
          <w:sz w:val="28"/>
          <w:szCs w:val="28"/>
        </w:rPr>
        <w:t>адрес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Style w:val="cat-Addressgrp-1rplc-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0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Addressgrp-2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Style w:val="cat-FIOgrp-11rplc-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Style w:val="cat-Dategrp-8rplc-1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Style w:val="cat-Addressgrp-3rplc-1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Style w:val="cat-Addressgrp-0rplc-1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2rplc-1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уплатил штраф в размере </w:t>
      </w:r>
      <w:r>
        <w:rPr>
          <w:rStyle w:val="cat-Sumgrp-16rplc-19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на основании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862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29009168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9rplc-2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Style w:val="cat-FIOgrp-12rplc-2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2rplc-2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3rplc-2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3rplc-2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18810586251029009168 от </w:t>
      </w:r>
      <w:r>
        <w:rPr>
          <w:rStyle w:val="cat-Dategrp-9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12.36.1 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Style w:val="cat-Sumgrp-17rplc-26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ст.26.2 Кодекса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4rplc-2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ч.1 ст.20.25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влечет наложение административного штрафа в двукратном размере суммы неуплаченного административного штрафа не менее </w:t>
      </w:r>
      <w:r>
        <w:rPr>
          <w:rStyle w:val="cat-Sumgrp-18rplc-2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Style w:val="cat-FIOgrp-11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сумме </w:t>
      </w:r>
      <w:r>
        <w:rPr>
          <w:rStyle w:val="cat-Sumgrp-19rplc-3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</w:t>
      </w:r>
      <w:r>
        <w:rPr>
          <w:rStyle w:val="cat-Addressgrp-4rplc-31"/>
          <w:rFonts w:ascii="Times New Roman" w:eastAsia="Times New Roman" w:hAnsi="Times New Roman" w:cs="Times New Roman"/>
          <w:spacing w:val="1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- </w:t>
      </w:r>
      <w:r>
        <w:rPr>
          <w:rStyle w:val="cat-Addressgrp-5rplc-32"/>
          <w:rFonts w:ascii="Times New Roman" w:eastAsia="Times New Roman" w:hAnsi="Times New Roman" w:cs="Times New Roman"/>
          <w:spacing w:val="1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</w:t>
      </w:r>
      <w:r>
        <w:rPr>
          <w:rStyle w:val="cat-PhoneNumbergrp-26rplc-33"/>
          <w:rFonts w:ascii="Times New Roman" w:eastAsia="Times New Roman" w:hAnsi="Times New Roman" w:cs="Times New Roman"/>
          <w:spacing w:val="1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ОКЦ №8 </w:t>
      </w:r>
      <w:r>
        <w:rPr>
          <w:rStyle w:val="cat-OrganizationNamegrp-23rplc-34"/>
          <w:rFonts w:ascii="Times New Roman" w:eastAsia="Times New Roman" w:hAnsi="Times New Roman" w:cs="Times New Roman"/>
          <w:spacing w:val="1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</w:t>
      </w:r>
      <w:r>
        <w:rPr>
          <w:rStyle w:val="cat-PhoneNumbergrp-27rplc-35"/>
          <w:rFonts w:ascii="Times New Roman" w:eastAsia="Times New Roman" w:hAnsi="Times New Roman" w:cs="Times New Roman"/>
          <w:spacing w:val="1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Style w:val="cat-Addressgrp-3rplc-3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, г.</w:t>
      </w:r>
      <w:r>
        <w:rPr>
          <w:rStyle w:val="cat-Addressgrp-6rplc-3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</w:t>
      </w:r>
      <w:r>
        <w:rPr>
          <w:rStyle w:val="cat-SumInWordsgrp-20rplc-38"/>
          <w:rFonts w:ascii="Times New Roman" w:eastAsia="Times New Roman" w:hAnsi="Times New Roman" w:cs="Times New Roman"/>
          <w:sz w:val="28"/>
          <w:szCs w:val="28"/>
        </w:rPr>
        <w:t>сумма прописью</w:t>
      </w:r>
      <w:r>
        <w:rPr>
          <w:rFonts w:ascii="Times New Roman" w:eastAsia="Times New Roman" w:hAnsi="Times New Roman" w:cs="Times New Roman"/>
          <w:sz w:val="28"/>
          <w:szCs w:val="28"/>
        </w:rPr>
        <w:t>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5rplc-39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65413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PhoneNumbergrp-24rplc-0">
    <w:name w:val="cat-PhoneNumber grp-24 rplc-0"/>
    <w:basedOn w:val="DefaultParagraphFont"/>
  </w:style>
  <w:style w:type="character" w:customStyle="1" w:styleId="cat-PhoneNumbergrp-25rplc-1">
    <w:name w:val="cat-PhoneNumber grp-25 rplc-1"/>
    <w:basedOn w:val="DefaultParagraphFont"/>
  </w:style>
  <w:style w:type="character" w:customStyle="1" w:styleId="cat-Dategrp-7rplc-2">
    <w:name w:val="cat-Date grp-7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FIOgrp-11rplc-7">
    <w:name w:val="cat-FIO grp-11 rplc-7"/>
    <w:basedOn w:val="DefaultParagraphFont"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Dategrp-8rplc-14">
    <w:name w:val="cat-Date grp-8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Addressgrp-0rplc-16">
    <w:name w:val="cat-Address grp-0 rplc-16"/>
    <w:basedOn w:val="DefaultParagraphFont"/>
  </w:style>
  <w:style w:type="character" w:customStyle="1" w:styleId="cat-UserDefinedgrp-30rplc-17">
    <w:name w:val="cat-UserDefined grp-30 rplc-17"/>
    <w:basedOn w:val="DefaultParagraphFont"/>
  </w:style>
  <w:style w:type="character" w:customStyle="1" w:styleId="cat-FIOgrp-12rplc-18">
    <w:name w:val="cat-FIO grp-12 rplc-18"/>
    <w:basedOn w:val="DefaultParagraphFont"/>
  </w:style>
  <w:style w:type="character" w:customStyle="1" w:styleId="cat-Sumgrp-16rplc-19">
    <w:name w:val="cat-Sum grp-16 rplc-19"/>
    <w:basedOn w:val="DefaultParagraphFont"/>
  </w:style>
  <w:style w:type="character" w:customStyle="1" w:styleId="cat-Dategrp-9rplc-20">
    <w:name w:val="cat-Date grp-9 rplc-20"/>
    <w:basedOn w:val="DefaultParagraphFont"/>
  </w:style>
  <w:style w:type="character" w:customStyle="1" w:styleId="cat-FIOgrp-12rplc-21">
    <w:name w:val="cat-FIO grp-12 rplc-21"/>
    <w:basedOn w:val="DefaultParagraphFont"/>
  </w:style>
  <w:style w:type="character" w:customStyle="1" w:styleId="cat-FIOgrp-12rplc-22">
    <w:name w:val="cat-FIO grp-12 rplc-22"/>
    <w:basedOn w:val="DefaultParagraphFont"/>
  </w:style>
  <w:style w:type="character" w:customStyle="1" w:styleId="cat-FIOgrp-13rplc-23">
    <w:name w:val="cat-FIO grp-13 rplc-23"/>
    <w:basedOn w:val="DefaultParagraphFont"/>
  </w:style>
  <w:style w:type="character" w:customStyle="1" w:styleId="cat-FIOgrp-13rplc-24">
    <w:name w:val="cat-FIO grp-13 rplc-24"/>
    <w:basedOn w:val="DefaultParagraphFont"/>
  </w:style>
  <w:style w:type="character" w:customStyle="1" w:styleId="cat-Dategrp-9rplc-25">
    <w:name w:val="cat-Date grp-9 rplc-25"/>
    <w:basedOn w:val="DefaultParagraphFont"/>
  </w:style>
  <w:style w:type="character" w:customStyle="1" w:styleId="cat-Sumgrp-17rplc-26">
    <w:name w:val="cat-Sum grp-17 rplc-26"/>
    <w:basedOn w:val="DefaultParagraphFont"/>
  </w:style>
  <w:style w:type="character" w:customStyle="1" w:styleId="cat-FIOgrp-14rplc-27">
    <w:name w:val="cat-FIO grp-14 rplc-27"/>
    <w:basedOn w:val="DefaultParagraphFont"/>
  </w:style>
  <w:style w:type="character" w:customStyle="1" w:styleId="cat-Sumgrp-18rplc-28">
    <w:name w:val="cat-Sum grp-18 rplc-28"/>
    <w:basedOn w:val="DefaultParagraphFont"/>
  </w:style>
  <w:style w:type="character" w:customStyle="1" w:styleId="cat-FIOgrp-11rplc-29">
    <w:name w:val="cat-FIO grp-11 rplc-29"/>
    <w:basedOn w:val="DefaultParagraphFont"/>
  </w:style>
  <w:style w:type="character" w:customStyle="1" w:styleId="cat-Sumgrp-19rplc-30">
    <w:name w:val="cat-Sum grp-19 rplc-30"/>
    <w:basedOn w:val="DefaultParagraphFont"/>
  </w:style>
  <w:style w:type="character" w:customStyle="1" w:styleId="cat-Addressgrp-4rplc-31">
    <w:name w:val="cat-Address grp-4 rplc-31"/>
    <w:basedOn w:val="DefaultParagraphFont"/>
  </w:style>
  <w:style w:type="character" w:customStyle="1" w:styleId="cat-Addressgrp-5rplc-32">
    <w:name w:val="cat-Address grp-5 rplc-32"/>
    <w:basedOn w:val="DefaultParagraphFont"/>
  </w:style>
  <w:style w:type="character" w:customStyle="1" w:styleId="cat-PhoneNumbergrp-26rplc-33">
    <w:name w:val="cat-PhoneNumber grp-26 rplc-33"/>
    <w:basedOn w:val="DefaultParagraphFont"/>
  </w:style>
  <w:style w:type="character" w:customStyle="1" w:styleId="cat-OrganizationNamegrp-23rplc-34">
    <w:name w:val="cat-OrganizationName grp-23 rplc-34"/>
    <w:basedOn w:val="DefaultParagraphFont"/>
  </w:style>
  <w:style w:type="character" w:customStyle="1" w:styleId="cat-PhoneNumbergrp-27rplc-35">
    <w:name w:val="cat-PhoneNumber grp-27 rplc-35"/>
    <w:basedOn w:val="DefaultParagraphFont"/>
  </w:style>
  <w:style w:type="character" w:customStyle="1" w:styleId="cat-Addressgrp-3rplc-36">
    <w:name w:val="cat-Address grp-3 rplc-36"/>
    <w:basedOn w:val="DefaultParagraphFont"/>
  </w:style>
  <w:style w:type="character" w:customStyle="1" w:styleId="cat-Addressgrp-6rplc-37">
    <w:name w:val="cat-Address grp-6 rplc-37"/>
    <w:basedOn w:val="DefaultParagraphFont"/>
  </w:style>
  <w:style w:type="character" w:customStyle="1" w:styleId="cat-SumInWordsgrp-20rplc-38">
    <w:name w:val="cat-SumInWords grp-20 rplc-38"/>
    <w:basedOn w:val="DefaultParagraphFont"/>
  </w:style>
  <w:style w:type="character" w:customStyle="1" w:styleId="cat-FIOgrp-15rplc-39">
    <w:name w:val="cat-FIO grp-15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FA7EA-5E36-4896-BFA4-CF8752C5898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